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407-ПП/4840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4840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3172, местонахождение: Челябинская обл., г.Куса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3172, местонахождение: Челябинская обл., г.Куса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407-ПП/4840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16:47:52.467;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16:47:52.467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